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402-ПП/3798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3798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1149,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1149,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402-ПП/3798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15:02:58.283;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15:02:58.283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